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9D05C">
      <w:pPr>
        <w:spacing w:after="80"/>
      </w:pPr>
      <w:r>
        <w:rPr>
          <w:rFonts w:ascii="Arial" w:hAnsi="Arial" w:eastAsia="宋体"/>
          <w:b w:val="0"/>
          <w:color w:val="000000"/>
          <w:sz w:val="21"/>
        </w:rPr>
        <w:t>附表</w:t>
      </w:r>
    </w:p>
    <w:p w14:paraId="7859FB2B">
      <w:pPr>
        <w:spacing w:before="120" w:after="240"/>
        <w:jc w:val="center"/>
      </w:pPr>
      <w:r>
        <w:rPr>
          <w:rFonts w:ascii="Arial" w:hAnsi="Arial" w:eastAsia="黑体"/>
          <w:b/>
          <w:color w:val="000000"/>
          <w:sz w:val="32"/>
        </w:rPr>
        <w:t>海南医科大学研究生参加学术活动记录表</w:t>
      </w:r>
    </w:p>
    <w:p w14:paraId="658B382F">
      <w:pPr>
        <w:tabs>
          <w:tab w:val="left" w:pos="1928"/>
          <w:tab w:val="left" w:pos="3855"/>
          <w:tab w:val="left" w:pos="5783"/>
          <w:tab w:val="left" w:pos="7710"/>
        </w:tabs>
        <w:spacing w:after="120"/>
        <w:jc w:val="center"/>
      </w:pPr>
      <w:r>
        <w:rPr>
          <w:rFonts w:ascii="Arial" w:hAnsi="Arial" w:eastAsia="宋体"/>
          <w:b w:val="0"/>
          <w:color w:val="000000"/>
          <w:sz w:val="24"/>
        </w:rPr>
        <w:t>学院：</w:t>
      </w:r>
      <w:r>
        <w:rPr>
          <w:rFonts w:ascii="Arial" w:hAnsi="Arial" w:eastAsia="宋体"/>
          <w:b w:val="0"/>
          <w:color w:val="000000"/>
          <w:sz w:val="24"/>
        </w:rPr>
        <w:tab/>
      </w:r>
      <w:r>
        <w:rPr>
          <w:rFonts w:ascii="Arial" w:hAnsi="Arial" w:eastAsia="宋体"/>
          <w:b w:val="0"/>
          <w:color w:val="000000"/>
          <w:sz w:val="24"/>
        </w:rPr>
        <w:t>年级：</w:t>
      </w:r>
      <w:r>
        <w:rPr>
          <w:rFonts w:ascii="Arial" w:hAnsi="Arial" w:eastAsia="宋体"/>
          <w:b w:val="0"/>
          <w:color w:val="000000"/>
          <w:sz w:val="24"/>
        </w:rPr>
        <w:tab/>
      </w:r>
      <w:r>
        <w:rPr>
          <w:rFonts w:ascii="Arial" w:hAnsi="Arial" w:eastAsia="宋体"/>
          <w:b w:val="0"/>
          <w:color w:val="000000"/>
          <w:sz w:val="24"/>
        </w:rPr>
        <w:t>专业：</w:t>
      </w:r>
      <w:r>
        <w:rPr>
          <w:rFonts w:ascii="Arial" w:hAnsi="Arial" w:eastAsia="宋体"/>
          <w:b w:val="0"/>
          <w:color w:val="000000"/>
          <w:sz w:val="24"/>
        </w:rPr>
        <w:tab/>
      </w:r>
      <w:r>
        <w:rPr>
          <w:rFonts w:ascii="Arial" w:hAnsi="Arial" w:eastAsia="宋体"/>
          <w:b w:val="0"/>
          <w:color w:val="000000"/>
          <w:sz w:val="24"/>
        </w:rPr>
        <w:t>学号：</w:t>
      </w:r>
      <w:r>
        <w:rPr>
          <w:rFonts w:ascii="Arial" w:hAnsi="Arial" w:eastAsia="宋体"/>
          <w:b w:val="0"/>
          <w:color w:val="000000"/>
          <w:sz w:val="24"/>
        </w:rPr>
        <w:tab/>
      </w:r>
      <w:r>
        <w:rPr>
          <w:rFonts w:ascii="Arial" w:hAnsi="Arial" w:eastAsia="宋体"/>
          <w:b w:val="0"/>
          <w:color w:val="000000"/>
          <w:sz w:val="24"/>
        </w:rPr>
        <w:t>姓名：</w:t>
      </w:r>
    </w:p>
    <w:tbl>
      <w:tblPr>
        <w:tblStyle w:val="32"/>
        <w:tblW w:w="4999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0"/>
        <w:gridCol w:w="3066"/>
        <w:gridCol w:w="133"/>
        <w:gridCol w:w="2380"/>
        <w:gridCol w:w="2391"/>
      </w:tblGrid>
      <w:tr w14:paraId="5ADC806A">
        <w:trPr>
          <w:trHeight w:val="563" w:hRule="atLeast"/>
          <w:jc w:val="center"/>
        </w:trPr>
        <w:tc>
          <w:tcPr>
            <w:tcW w:w="999" w:type="pct"/>
            <w:vAlign w:val="center"/>
          </w:tcPr>
          <w:p w14:paraId="598433EB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学术活动名称</w:t>
            </w:r>
          </w:p>
        </w:tc>
        <w:tc>
          <w:tcPr>
            <w:tcW w:w="4000" w:type="pct"/>
            <w:gridSpan w:val="4"/>
            <w:vAlign w:val="center"/>
          </w:tcPr>
          <w:p w14:paraId="59AFC7B6">
            <w:pPr>
              <w:spacing w:before="0" w:after="0" w:line="240" w:lineRule="auto"/>
              <w:ind w:left="0"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第八届衰老与肿瘤国际学术会议</w:t>
            </w:r>
          </w:p>
        </w:tc>
      </w:tr>
      <w:tr w14:paraId="2F84C47D">
        <w:trPr>
          <w:trHeight w:val="563" w:hRule="atLeast"/>
          <w:jc w:val="center"/>
        </w:trPr>
        <w:tc>
          <w:tcPr>
            <w:tcW w:w="999" w:type="pct"/>
            <w:vAlign w:val="center"/>
          </w:tcPr>
          <w:p w14:paraId="1C5BC377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报告题目或主题</w:t>
            </w:r>
          </w:p>
        </w:tc>
        <w:tc>
          <w:tcPr>
            <w:tcW w:w="4000" w:type="pct"/>
            <w:gridSpan w:val="4"/>
            <w:vAlign w:val="center"/>
          </w:tcPr>
          <w:p w14:paraId="3A3F3069">
            <w:pPr>
              <w:spacing w:before="0" w:after="0" w:line="240" w:lineRule="auto"/>
              <w:ind w:left="0" w:firstLine="0"/>
              <w:jc w:val="center"/>
            </w:pPr>
          </w:p>
        </w:tc>
      </w:tr>
      <w:tr w14:paraId="1DCD0209">
        <w:trPr>
          <w:trHeight w:val="563" w:hRule="atLeast"/>
          <w:jc w:val="center"/>
        </w:trPr>
        <w:tc>
          <w:tcPr>
            <w:tcW w:w="999" w:type="pct"/>
            <w:vAlign w:val="center"/>
          </w:tcPr>
          <w:p w14:paraId="5C6243D7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学术活动类别</w:t>
            </w:r>
          </w:p>
        </w:tc>
        <w:tc>
          <w:tcPr>
            <w:tcW w:w="1606" w:type="pct"/>
            <w:gridSpan w:val="2"/>
            <w:vAlign w:val="center"/>
          </w:tcPr>
          <w:p w14:paraId="1D334079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 xml:space="preserve">□校级 □省级 □国内 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☑</w:t>
            </w:r>
            <w:r>
              <w:rPr>
                <w:rFonts w:ascii="Arial" w:hAnsi="Arial" w:eastAsia="宋体"/>
                <w:b w:val="0"/>
                <w:color w:val="000000"/>
                <w:sz w:val="21"/>
              </w:rPr>
              <w:t>国际</w:t>
            </w:r>
          </w:p>
        </w:tc>
        <w:tc>
          <w:tcPr>
            <w:tcW w:w="1195" w:type="pct"/>
            <w:vAlign w:val="center"/>
          </w:tcPr>
          <w:p w14:paraId="3D643185">
            <w:pPr>
              <w:spacing w:before="0" w:after="0" w:line="240" w:lineRule="auto"/>
              <w:ind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学术活动主办单位</w:t>
            </w:r>
            <w:r>
              <w:rPr>
                <w:rFonts w:ascii="Arial" w:hAnsi="Arial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Arial" w:hAnsi="Arial" w:eastAsia="宋体"/>
                <w:b w:val="0"/>
                <w:color w:val="000000"/>
                <w:sz w:val="21"/>
              </w:rPr>
              <w:t>（主讲人）</w:t>
            </w:r>
          </w:p>
        </w:tc>
        <w:tc>
          <w:tcPr>
            <w:tcW w:w="1197" w:type="pct"/>
            <w:vAlign w:val="center"/>
          </w:tcPr>
          <w:p w14:paraId="3FBB8747">
            <w:pPr>
              <w:spacing w:before="0" w:after="0" w:line="240" w:lineRule="auto"/>
              <w:ind w:left="0" w:firstLine="0"/>
              <w:jc w:val="center"/>
            </w:pPr>
          </w:p>
        </w:tc>
      </w:tr>
      <w:tr w14:paraId="74944241">
        <w:trPr>
          <w:trHeight w:val="563" w:hRule="atLeast"/>
          <w:jc w:val="center"/>
        </w:trPr>
        <w:tc>
          <w:tcPr>
            <w:tcW w:w="999" w:type="pct"/>
            <w:vAlign w:val="center"/>
          </w:tcPr>
          <w:p w14:paraId="3A498A30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学术活动日期</w:t>
            </w:r>
          </w:p>
        </w:tc>
        <w:tc>
          <w:tcPr>
            <w:tcW w:w="1606" w:type="pct"/>
            <w:gridSpan w:val="2"/>
            <w:vAlign w:val="center"/>
          </w:tcPr>
          <w:p w14:paraId="1F49B48E">
            <w:pPr>
              <w:spacing w:before="0" w:after="0" w:line="240" w:lineRule="auto"/>
              <w:ind w:left="0" w:firstLine="0"/>
              <w:jc w:val="center"/>
            </w:pPr>
          </w:p>
        </w:tc>
        <w:tc>
          <w:tcPr>
            <w:tcW w:w="1195" w:type="pct"/>
            <w:vAlign w:val="center"/>
          </w:tcPr>
          <w:p w14:paraId="4499503C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学术活动地点</w:t>
            </w:r>
          </w:p>
        </w:tc>
        <w:tc>
          <w:tcPr>
            <w:tcW w:w="1197" w:type="pct"/>
            <w:vAlign w:val="center"/>
          </w:tcPr>
          <w:p w14:paraId="3528D78C">
            <w:pPr>
              <w:spacing w:before="0" w:after="0" w:line="240" w:lineRule="auto"/>
              <w:ind w:left="0" w:firstLine="0"/>
              <w:jc w:val="center"/>
            </w:pPr>
          </w:p>
        </w:tc>
      </w:tr>
      <w:tr w14:paraId="08050934">
        <w:trPr>
          <w:trHeight w:val="3572" w:hRule="atLeast"/>
          <w:jc w:val="center"/>
        </w:trPr>
        <w:tc>
          <w:tcPr>
            <w:tcW w:w="5000" w:type="pct"/>
            <w:gridSpan w:val="5"/>
            <w:vAlign w:val="top"/>
          </w:tcPr>
          <w:p w14:paraId="7439F2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0" w:line="240" w:lineRule="auto"/>
              <w:ind w:left="0" w:firstLine="0"/>
              <w:jc w:val="both"/>
              <w:textAlignment w:val="auto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学术活动主要内容（摘要）：</w:t>
            </w:r>
            <w:bookmarkStart w:id="0" w:name="_GoBack"/>
            <w:bookmarkEnd w:id="0"/>
          </w:p>
        </w:tc>
      </w:tr>
      <w:tr w14:paraId="5FCC48DA">
        <w:trPr>
          <w:trHeight w:val="3961" w:hRule="atLeast"/>
          <w:jc w:val="center"/>
        </w:trPr>
        <w:tc>
          <w:tcPr>
            <w:tcW w:w="5000" w:type="pct"/>
            <w:gridSpan w:val="5"/>
            <w:vAlign w:val="top"/>
          </w:tcPr>
          <w:p w14:paraId="06AAF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0" w:line="240" w:lineRule="auto"/>
              <w:ind w:left="0" w:firstLine="0"/>
              <w:jc w:val="both"/>
              <w:textAlignment w:val="auto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心得体会（不少于800字）：</w:t>
            </w:r>
          </w:p>
        </w:tc>
      </w:tr>
      <w:tr w14:paraId="1C7EF15F">
        <w:trPr>
          <w:trHeight w:val="708" w:hRule="atLeast"/>
          <w:jc w:val="center"/>
        </w:trPr>
        <w:tc>
          <w:tcPr>
            <w:tcW w:w="2538" w:type="pct"/>
            <w:gridSpan w:val="2"/>
            <w:vAlign w:val="center"/>
          </w:tcPr>
          <w:p w14:paraId="65342A86">
            <w:pPr>
              <w:spacing w:before="0" w:after="0" w:line="240" w:lineRule="auto"/>
              <w:ind w:left="0" w:firstLine="0"/>
              <w:jc w:val="both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本人签字：</w:t>
            </w:r>
          </w:p>
        </w:tc>
        <w:tc>
          <w:tcPr>
            <w:tcW w:w="2461" w:type="pct"/>
            <w:gridSpan w:val="3"/>
            <w:vAlign w:val="center"/>
          </w:tcPr>
          <w:p w14:paraId="2AD2BDF3">
            <w:pPr>
              <w:spacing w:before="0" w:after="0" w:line="240" w:lineRule="auto"/>
              <w:ind w:left="0" w:firstLine="0"/>
              <w:jc w:val="both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日期：</w:t>
            </w:r>
          </w:p>
        </w:tc>
      </w:tr>
      <w:tr w14:paraId="46B8DD64">
        <w:trPr>
          <w:trHeight w:val="708" w:hRule="atLeast"/>
          <w:jc w:val="center"/>
        </w:trPr>
        <w:tc>
          <w:tcPr>
            <w:tcW w:w="999" w:type="pct"/>
            <w:vAlign w:val="center"/>
          </w:tcPr>
          <w:p w14:paraId="524B7302">
            <w:pPr>
              <w:spacing w:before="0" w:after="0" w:line="240" w:lineRule="auto"/>
              <w:ind w:left="0" w:firstLine="0"/>
              <w:jc w:val="both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导师评分：</w:t>
            </w:r>
          </w:p>
        </w:tc>
        <w:tc>
          <w:tcPr>
            <w:tcW w:w="4000" w:type="pct"/>
            <w:gridSpan w:val="4"/>
            <w:vAlign w:val="center"/>
          </w:tcPr>
          <w:p w14:paraId="0F40EC24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导师签名：</w:t>
            </w:r>
          </w:p>
        </w:tc>
      </w:tr>
    </w:tbl>
    <w:p w14:paraId="56FAFBAF">
      <w:pPr>
        <w:spacing w:before="200" w:after="0"/>
      </w:pPr>
      <w:r>
        <w:rPr>
          <w:rFonts w:ascii="Arial" w:hAnsi="Arial" w:eastAsia="宋体"/>
          <w:b w:val="0"/>
          <w:color w:val="000000"/>
          <w:sz w:val="21"/>
        </w:rPr>
        <w:t>备注：研究生参加省级、国内及国际学术活动相关证明材料附于本表之后。</w:t>
      </w:r>
    </w:p>
    <w:sectPr>
      <w:footerReference r:id="rId5" w:type="default"/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90CF1">
    <w:pPr>
      <w:pStyle w:val="24"/>
      <w:jc w:val="center"/>
    </w:pPr>
    <w:r>
      <w:rPr>
        <w:rFonts w:ascii="Arial" w:hAnsi="Arial" w:eastAsia="宋体"/>
        <w:b w:val="0"/>
        <w:color w:val="000000"/>
        <w:sz w:val="18"/>
      </w:rPr>
      <w:fldChar w:fldCharType="begin"/>
    </w:r>
    <w:r>
      <w:rPr>
        <w:rFonts w:ascii="Arial" w:hAnsi="Arial" w:eastAsia="宋体"/>
        <w:b w:val="0"/>
        <w:color w:val="000000"/>
        <w:sz w:val="18"/>
      </w:rPr>
      <w:instrText xml:space="preserve"> PAGE </w:instrText>
    </w:r>
    <w:r>
      <w:rPr>
        <w:rFonts w:ascii="Arial" w:hAnsi="Arial" w:eastAsia="宋体"/>
        <w:b w:val="0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FDFC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她是甜心</cp:lastModifiedBy>
  <dcterms:modified xsi:type="dcterms:W3CDTF">2026-09-16T11:41:23Z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684A3C4D31ADEF22E30FAA6A4A1EFA93_42</vt:lpwstr>
  </property>
</Properties>
</file>